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406-ПП/5103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5103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388,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одежды, инвентарный номер: 388,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2089.00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2089.0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1462.30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1044.50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626.70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208.90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188.01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146.23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125.34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104.45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62.67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41.78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14.62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8.35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406-ПП/5103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16:28:47.877;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16:28:47.877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2.08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