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357,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357,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16:28:41.810;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16:28:41.810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