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406-ПП/5102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5102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одежды, инвентарный номер: 357,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одежды, инвентарный номер: 357,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2089.00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