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406-ПП/5101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5101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334,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334,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406-ПП/5101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16:28:36.006;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16:28:36.006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