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270,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270,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406-ПП/5100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16:28:31.861;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16:28:31.861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