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406-ПП/5100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5100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270,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270,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