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5098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728,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728,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406-ПП/5098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16:28:17.611;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16:28:17.611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