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406-ПП/5096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5096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644,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644,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406-ПП/5096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16:28:13.335;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16:28:13.335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