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5095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643,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643,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406-ПП/5095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16:28:08.969;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16:28:08.969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