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5094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625,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625,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406-ПП/5094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16:28:02.846;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16:28:02.846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