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5093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624,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624,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406-ПП/5093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16:27:57.047;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16:27:57.047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