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406-ПП/5093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5093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624,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624,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