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610,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610,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16:27:23.623;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16:27:23.623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