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5088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531,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531,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406-ПП/5088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16:27:10.290;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16:27:10.290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