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418,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418,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16:27:06.199;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16:27:06.199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