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406-ПП/5084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5084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411,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411,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406-ПП/5084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16:26:59.047;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16:26:59.047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2.00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