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406-ПП/5084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5084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бумаг, инвентарный номер: 411,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бумаг, инвентарный номер: 411,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1556.00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1,55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