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382,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382,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406-ПП/5081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16:26:50.331;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16:26:50.331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