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16:26:44.249;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16:26:44.249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