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379,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379,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16:26:34.258;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16:26:34.258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