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5076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356,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356,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406-ПП/5076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16:26:25.120;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16:26:25.120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