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5074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255,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406-ПП/5074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16:26:20.674;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16:26:20.674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