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16:26:15.810;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16:26:15.810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