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249,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249,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16:26:10.670;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16:26:10.670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