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5071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701,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701,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406-ПП/5071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16:26:05.157;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16:26:05.157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