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406-ПП/5066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5066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612,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612,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406-ПП/5066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16:22:56.166;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17:29:39.067;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16:22:56.166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17:29:39.067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3,35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3.35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