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406-ПП/5065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5065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592,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592,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406-ПП/5065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16:22:51.431;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16:22:51.431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