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406-ПП/5062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5062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544,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544,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406-ПП/5062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16:22:38.678;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16:22:38.678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