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495,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495,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16:22:33.918;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17:29:13.368;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16:22:33.918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17:29:13.368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3,35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3.35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