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406-ПП/5059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5059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478, местонахождение: Челябинская обл., г.Златоуст, пр.Мира, № 19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478, местонахождение: Челябинская обл., г.Златоуст, пр.Мира, № 19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335.00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268.00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2.34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1.33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0.32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406-ПП/5059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16:22:09.659;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16:22:09.659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1.00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