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406-ПП/5058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5058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474,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474,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406-ПП/5058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16:22:04.865;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16:22:04.865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