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406-ПП/5057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5057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470,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470,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406-ПП/5057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16:21:59.362;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16:21:59.362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