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406-ПП/5056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5056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462,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462,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