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5055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461,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461,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406-ПП/5055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16:21:48.800;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16:21:48.800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