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430,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430,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16:21:44.033;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16:21:44.033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