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406-ПП/5053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5053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429,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429,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406-ПП/5053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16:21:39.516;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16:21:39.516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