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406-ПП/5051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5051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412, местонахождение: Челябинская обл., г.Златоуст, пр.Мира, № 19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412, местонахождение: Челябинская обл., г.Златоуст, пр.Мира, № 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406-ПП/5051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16:21:28.091;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(452230 Республика Башкортостан, село Кушнаренково ул. Молодежная 9 кв. 1)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"08" июля 2026 г., время: 17:25:38.289;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16:21:28.091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"08" июля 2026 17:25:38.289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1,10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Салимгареева Ирина Рафиковна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1.10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