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410,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410,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16:21:23.708;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16:21:23.708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