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406-ПП/5049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5049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407,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407,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406-ПП/5049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16:21:17.932;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17:23:56.058;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16:21:17.932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17:23:56.058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Салимгареева Ирина Рафиковна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