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406-ПП/5048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5048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Тумбочка офисная, инвентарный номер: 406, местонахождение: Челябинская обл., г.Златоуст, пр.Мира, № 19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Тумбочка офисная, инвентарный номер: 406, местонахождение: Челябинская обл., г.Златоуст, пр.Мира, № 19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335.00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0,32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