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5047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405,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405,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406-ПП/5047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16:21:08.946;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17:23:32.914;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16:21:08.946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17:23:32.914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