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406-ПП/5046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5046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402,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402,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406-ПП/5046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16:21:02.671;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16:21:02.671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