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5045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397,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397,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406-ПП/5045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16:20:37.281;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16:20:37.281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