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390,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390,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16:20:26.892;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16:20:26.892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