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406-ПП/5043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ОБ ОПРЕДЕЛЕНИИ УЧАСТНИКОВ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Дата подписания протокола: </w:t>
      </w:r>
      <w:r>
        <w:rPr>
          <w:rFonts w:ascii="Times New Roman" w:hAnsi="Times New Roman"/>
          <w:b/>
          <w:i/>
          <w:color w:val="000000"/>
        </w:rPr>
        <w:t>"09" июля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406-ПП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№22265290) от "03"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>5043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Тумбочка офисная, инвентарный номер: 390, местонахождение: Челябинская обл., г.Златоуст, пр.Мира, № 19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Тумбочка офисная, инвентарный номер: 390, местонахождение: Челябинская обл., г.Златоуст, пр.Мира, № 19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335.00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Период проведения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период № </w:t>
      </w:r>
      <w:r>
        <w:rPr>
          <w:rFonts w:ascii="Times New Roman" w:hAnsi="Times New Roman"/>
          <w:b/>
          <w:i w:val="false"/>
          <w:color w:val="000000"/>
        </w:rPr>
        <w:t>22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- </w:t>
      </w:r>
      <w:r>
        <w:rPr>
          <w:rFonts w:ascii="Times New Roman" w:hAnsi="Times New Roman"/>
          <w:b/>
          <w:i w:val="false"/>
          <w:color w:val="000000"/>
        </w:rPr>
        <w:t>06.07.2026 09:00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 w:val="false"/>
          <w:color w:val="000000"/>
        </w:rPr>
        <w:t>08.07.2026 18:00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- </w:t>
      </w:r>
      <w:r>
        <w:rPr>
          <w:rFonts w:ascii="Times New Roman" w:hAnsi="Times New Roman"/>
          <w:b/>
          <w:i w:val="false"/>
          <w:color w:val="000000"/>
        </w:rPr>
        <w:t>0,32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</w:t>
      </w:r>
      <w:r>
        <w:br/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На участие в торгах подали Заявки следующие лица (далее – Заявители):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Челябинск, ул. Проспект Ленина, дом. 48, кв. 5)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