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387,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387,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16:20:21.509;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16:20:21.509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