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406-ПП/5041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5041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351,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351,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406-ПП/5041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16:20:16.767;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16:20:16.767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