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406-ПП/5041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5041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351,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351,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