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406-ПП/5038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5038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321, местонахождение: Челябинская обл., г.Златоуст, пр.Мира, № 19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321, местонахождение: Челябинская обл., г.Златоуст, пр.Мира, № 19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335.00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268.00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67.00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30.15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23.45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6.70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2.34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1.33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0.32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406-ПП/5038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16:20:02.396;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16:20:02.396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1,00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№22, в размере </w:t>
      </w:r>
      <w:r>
        <w:rPr>
          <w:rFonts w:ascii="Times New Roman" w:hAnsi="Times New Roman"/>
          <w:b/>
          <w:i/>
          <w:color w:val="000000"/>
        </w:rPr>
        <w:t xml:space="preserve">1.00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0.32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