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16:19:53.133;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16:19:53.133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